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  <w:b/>
          <w:bCs/>
        </w:rPr>
        <w:t xml:space="preserve">ПОСТАНОВЛЕНИЕ 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о назначении административного наказания</w:t>
      </w:r>
    </w:p>
    <w:p>
      <w:pPr>
        <w:spacing w:before="0" w:after="0"/>
        <w:jc w:val="both"/>
      </w:pP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г. Ханты-Мансийск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 xml:space="preserve">  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14 августа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202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года</w:t>
      </w:r>
    </w:p>
    <w:p>
      <w:pPr>
        <w:spacing w:before="0" w:after="0"/>
        <w:jc w:val="both"/>
      </w:pP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Мировой судья судебного участка №1 Ханты-Мансийского судебного района</w:t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>Ханты-Мансийского автономного округа – Югры Худяков А.В., исполняющий обязанности мирового судьи судебного участка №4 Ханты-Мансийского судебного района,</w:t>
      </w:r>
      <w:r>
        <w:rPr>
          <w:rFonts w:ascii="Times New Roman" w:eastAsia="Times New Roman" w:hAnsi="Times New Roman" w:cs="Times New Roman"/>
        </w:rPr>
        <w:t xml:space="preserve">     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рассмотрев в открытом судебном заседании в помещении мирового судьи судебного участка </w:t>
      </w:r>
      <w:r>
        <w:rPr>
          <w:rFonts w:ascii="Times New Roman" w:eastAsia="Times New Roman" w:hAnsi="Times New Roman" w:cs="Times New Roman"/>
        </w:rPr>
        <w:t>№</w:t>
      </w:r>
      <w:r>
        <w:rPr>
          <w:rFonts w:ascii="Times New Roman" w:eastAsia="Times New Roman" w:hAnsi="Times New Roman" w:cs="Times New Roman"/>
        </w:rPr>
        <w:t xml:space="preserve">4 Ханты-Мансийского судебного района дело об административном правонарушении </w:t>
      </w:r>
      <w:r>
        <w:rPr>
          <w:rFonts w:ascii="Times New Roman" w:eastAsia="Times New Roman" w:hAnsi="Times New Roman" w:cs="Times New Roman"/>
          <w:b/>
          <w:bCs/>
        </w:rPr>
        <w:t>№</w:t>
      </w:r>
      <w:r>
        <w:rPr>
          <w:rFonts w:ascii="Times New Roman" w:eastAsia="Times New Roman" w:hAnsi="Times New Roman" w:cs="Times New Roman"/>
          <w:b/>
          <w:bCs/>
        </w:rPr>
        <w:t>5-</w:t>
      </w:r>
      <w:r>
        <w:rPr>
          <w:rFonts w:ascii="Times New Roman" w:eastAsia="Times New Roman" w:hAnsi="Times New Roman" w:cs="Times New Roman"/>
          <w:b/>
          <w:bCs/>
        </w:rPr>
        <w:t>701</w:t>
      </w:r>
      <w:r>
        <w:rPr>
          <w:rFonts w:ascii="Times New Roman" w:eastAsia="Times New Roman" w:hAnsi="Times New Roman" w:cs="Times New Roman"/>
          <w:b/>
          <w:bCs/>
        </w:rPr>
        <w:t>-2804/202</w:t>
      </w:r>
      <w:r>
        <w:rPr>
          <w:rFonts w:ascii="Times New Roman" w:eastAsia="Times New Roman" w:hAnsi="Times New Roman" w:cs="Times New Roman"/>
          <w:b/>
          <w:bCs/>
        </w:rPr>
        <w:t>6</w:t>
      </w:r>
      <w:r>
        <w:rPr>
          <w:rFonts w:ascii="Times New Roman" w:eastAsia="Times New Roman" w:hAnsi="Times New Roman" w:cs="Times New Roman"/>
        </w:rPr>
        <w:t xml:space="preserve">, возбужденное по ч.1 ст.20.25 КоАП РФ в отношении </w:t>
      </w:r>
      <w:r>
        <w:rPr>
          <w:rFonts w:ascii="Times New Roman" w:eastAsia="Times New Roman" w:hAnsi="Times New Roman" w:cs="Times New Roman"/>
          <w:b/>
          <w:bCs/>
        </w:rPr>
        <w:t>Рузиевой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Айгули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Халиловны</w:t>
      </w:r>
      <w:r>
        <w:rPr>
          <w:rFonts w:ascii="Times New Roman" w:eastAsia="Times New Roman" w:hAnsi="Times New Roman" w:cs="Times New Roman"/>
          <w:b/>
          <w:bCs/>
        </w:rPr>
        <w:t xml:space="preserve">, </w:t>
      </w:r>
      <w:r>
        <w:rPr>
          <w:rStyle w:val="cat-UserDefinedgrp-30rplc-7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120" w:after="120"/>
        <w:jc w:val="center"/>
      </w:pPr>
      <w:r>
        <w:rPr>
          <w:rFonts w:ascii="Times New Roman" w:eastAsia="Times New Roman" w:hAnsi="Times New Roman" w:cs="Times New Roman"/>
          <w:b/>
          <w:bCs/>
        </w:rPr>
        <w:t>УСТАНОВИЛ</w:t>
      </w:r>
      <w:r>
        <w:rPr>
          <w:rFonts w:ascii="Times New Roman" w:eastAsia="Times New Roman" w:hAnsi="Times New Roman" w:cs="Times New Roman"/>
        </w:rPr>
        <w:t>:</w:t>
      </w: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 xml:space="preserve">           </w:t>
      </w:r>
      <w:r>
        <w:rPr>
          <w:rFonts w:ascii="Times New Roman CYR" w:eastAsia="Times New Roman CYR" w:hAnsi="Times New Roman CYR" w:cs="Times New Roman CYR"/>
        </w:rPr>
        <w:t>25.02.2026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 CYR" w:eastAsia="Times New Roman CYR" w:hAnsi="Times New Roman CYR" w:cs="Times New Roman CYR"/>
        </w:rPr>
        <w:t xml:space="preserve">года в 00 час. 01 мин. </w:t>
      </w:r>
      <w:r>
        <w:rPr>
          <w:rFonts w:ascii="Times New Roman CYR" w:eastAsia="Times New Roman CYR" w:hAnsi="Times New Roman CYR" w:cs="Times New Roman CYR"/>
        </w:rPr>
        <w:t>Рузиева</w:t>
      </w:r>
      <w:r>
        <w:rPr>
          <w:rFonts w:ascii="Times New Roman CYR" w:eastAsia="Times New Roman CYR" w:hAnsi="Times New Roman CYR" w:cs="Times New Roman CYR"/>
        </w:rPr>
        <w:t xml:space="preserve"> А.Х., проживающая по адресу: </w:t>
      </w:r>
      <w:r>
        <w:rPr>
          <w:rStyle w:val="cat-UserDefinedgrp-31rplc-21"/>
          <w:rFonts w:ascii="Times New Roman CYR" w:eastAsia="Times New Roman CYR" w:hAnsi="Times New Roman CYR" w:cs="Times New Roman CYR"/>
        </w:rPr>
        <w:t>...</w:t>
      </w:r>
      <w:r>
        <w:rPr>
          <w:rFonts w:ascii="Times New Roman CYR" w:eastAsia="Times New Roman CYR" w:hAnsi="Times New Roman CYR" w:cs="Times New Roman CYR"/>
        </w:rPr>
        <w:t xml:space="preserve">, </w:t>
      </w:r>
      <w:r>
        <w:rPr>
          <w:rFonts w:ascii="Times New Roman CYR" w:eastAsia="Times New Roman CYR" w:hAnsi="Times New Roman CYR" w:cs="Times New Roman CYR"/>
        </w:rPr>
        <w:t>г.Ханты-Мансийск</w:t>
      </w:r>
      <w:r>
        <w:rPr>
          <w:rFonts w:ascii="Times New Roman CYR" w:eastAsia="Times New Roman CYR" w:hAnsi="Times New Roman CYR" w:cs="Times New Roman CYR"/>
        </w:rPr>
        <w:t xml:space="preserve">, не уплатила в срок, предусмотренный ч. 1 ст. 32.2 КоАП РФ, административный штраф в размере 2000 рублей, назначенный постановлением по делу об административном правонарушении </w:t>
      </w:r>
      <w:r>
        <w:rPr>
          <w:rFonts w:ascii="Times New Roman CYR" w:eastAsia="Times New Roman CYR" w:hAnsi="Times New Roman CYR" w:cs="Times New Roman CYR"/>
        </w:rPr>
        <w:t>№ М000644</w:t>
      </w:r>
      <w:r>
        <w:rPr>
          <w:rFonts w:ascii="Times New Roman CYR" w:eastAsia="Times New Roman CYR" w:hAnsi="Times New Roman CYR" w:cs="Times New Roman CYR"/>
        </w:rPr>
        <w:t xml:space="preserve"> </w:t>
      </w:r>
      <w:r>
        <w:rPr>
          <w:rFonts w:ascii="Times New Roman CYR" w:eastAsia="Times New Roman CYR" w:hAnsi="Times New Roman CYR" w:cs="Times New Roman CYR"/>
        </w:rPr>
        <w:t>от</w:t>
      </w:r>
      <w:r>
        <w:rPr>
          <w:rFonts w:ascii="Times New Roman CYR" w:eastAsia="Times New Roman CYR" w:hAnsi="Times New Roman CYR" w:cs="Times New Roman CYR"/>
        </w:rPr>
        <w:t xml:space="preserve">  </w:t>
      </w:r>
      <w:r>
        <w:rPr>
          <w:rFonts w:ascii="Times New Roman CYR" w:eastAsia="Times New Roman CYR" w:hAnsi="Times New Roman CYR" w:cs="Times New Roman CYR"/>
        </w:rPr>
        <w:t>15.12.2025</w:t>
      </w:r>
      <w:r>
        <w:rPr>
          <w:rFonts w:ascii="Times New Roman CYR" w:eastAsia="Times New Roman CYR" w:hAnsi="Times New Roman CYR" w:cs="Times New Roman CYR"/>
        </w:rPr>
        <w:t xml:space="preserve">  </w:t>
      </w:r>
      <w:r>
        <w:rPr>
          <w:rFonts w:ascii="Times New Roman CYR" w:eastAsia="Times New Roman CYR" w:hAnsi="Times New Roman CYR" w:cs="Times New Roman CYR"/>
        </w:rPr>
        <w:t>года.</w:t>
      </w:r>
      <w:r>
        <w:rPr>
          <w:rFonts w:ascii="Times New Roman CYR" w:eastAsia="Times New Roman CYR" w:hAnsi="Times New Roman CYR" w:cs="Times New Roman CYR"/>
        </w:rPr>
        <w:t xml:space="preserve"> 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В судебном заседании </w:t>
      </w:r>
      <w:r>
        <w:rPr>
          <w:rFonts w:ascii="Times New Roman" w:eastAsia="Times New Roman" w:hAnsi="Times New Roman" w:cs="Times New Roman"/>
        </w:rPr>
        <w:t>Рузиева</w:t>
      </w:r>
      <w:r>
        <w:rPr>
          <w:rFonts w:ascii="Times New Roman" w:eastAsia="Times New Roman" w:hAnsi="Times New Roman" w:cs="Times New Roman"/>
        </w:rPr>
        <w:t xml:space="preserve"> А.Х.</w:t>
      </w:r>
      <w:r>
        <w:rPr>
          <w:rFonts w:ascii="Times New Roman" w:eastAsia="Times New Roman" w:hAnsi="Times New Roman" w:cs="Times New Roman"/>
        </w:rPr>
        <w:t xml:space="preserve"> правом на юридическую помощь защитника не воспользовалась, вину в совершении правонарушения </w:t>
      </w:r>
      <w:r>
        <w:rPr>
          <w:rFonts w:ascii="Times New Roman" w:eastAsia="Times New Roman" w:hAnsi="Times New Roman" w:cs="Times New Roman"/>
        </w:rPr>
        <w:t xml:space="preserve">не </w:t>
      </w:r>
      <w:r>
        <w:rPr>
          <w:rFonts w:ascii="Times New Roman" w:eastAsia="Times New Roman" w:hAnsi="Times New Roman" w:cs="Times New Roman"/>
        </w:rPr>
        <w:t xml:space="preserve">признала, пояснив, что действительно не уплатила штраф в установленный законом срок, потому что </w:t>
      </w:r>
      <w:r>
        <w:rPr>
          <w:rFonts w:ascii="Times New Roman" w:eastAsia="Times New Roman" w:hAnsi="Times New Roman" w:cs="Times New Roman"/>
        </w:rPr>
        <w:t>не получала копию постановления</w:t>
      </w:r>
      <w:r>
        <w:rPr>
          <w:rFonts w:ascii="Times New Roman" w:eastAsia="Times New Roman" w:hAnsi="Times New Roman" w:cs="Times New Roman"/>
        </w:rPr>
        <w:t xml:space="preserve">.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Заслушав лицо, привлекаемое к административной ответственности, изучив и проанализировав письменные материалы дела, мировой судья установил следующее: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 CYR" w:eastAsia="Times New Roman CYR" w:hAnsi="Times New Roman CYR" w:cs="Times New Roman CYR"/>
        </w:rPr>
        <w:t xml:space="preserve">Виновность </w:t>
      </w:r>
      <w:r>
        <w:rPr>
          <w:rFonts w:ascii="Times New Roman" w:eastAsia="Times New Roman" w:hAnsi="Times New Roman" w:cs="Times New Roman"/>
        </w:rPr>
        <w:t>Рузиевой</w:t>
      </w:r>
      <w:r>
        <w:rPr>
          <w:rFonts w:ascii="Times New Roman" w:eastAsia="Times New Roman" w:hAnsi="Times New Roman" w:cs="Times New Roman"/>
        </w:rPr>
        <w:t xml:space="preserve"> А.Х</w:t>
      </w:r>
      <w:r>
        <w:rPr>
          <w:rFonts w:ascii="Times New Roman CYR" w:eastAsia="Times New Roman CYR" w:hAnsi="Times New Roman CYR" w:cs="Times New Roman CYR"/>
        </w:rPr>
        <w:t xml:space="preserve">. в совершении вышеуказанных действий, то есть в неуплате штрафа в установленный законом срок, подтверждается </w:t>
      </w:r>
      <w:r>
        <w:rPr>
          <w:rFonts w:ascii="Times New Roman CYR" w:eastAsia="Times New Roman CYR" w:hAnsi="Times New Roman CYR" w:cs="Times New Roman CYR"/>
        </w:rPr>
        <w:t>исследованными</w:t>
      </w:r>
      <w:r>
        <w:rPr>
          <w:rFonts w:ascii="Times New Roman CYR" w:eastAsia="Times New Roman CYR" w:hAnsi="Times New Roman CYR" w:cs="Times New Roman CYR"/>
        </w:rPr>
        <w:t xml:space="preserve">  </w:t>
      </w:r>
      <w:r>
        <w:rPr>
          <w:rFonts w:ascii="Times New Roman CYR" w:eastAsia="Times New Roman CYR" w:hAnsi="Times New Roman CYR" w:cs="Times New Roman CYR"/>
        </w:rPr>
        <w:t>судом</w:t>
      </w:r>
      <w:r>
        <w:rPr>
          <w:rFonts w:ascii="Times New Roman CYR" w:eastAsia="Times New Roman CYR" w:hAnsi="Times New Roman CYR" w:cs="Times New Roman CYR"/>
        </w:rPr>
        <w:t>:</w:t>
      </w:r>
      <w:r>
        <w:rPr>
          <w:rFonts w:ascii="Times New Roman CYR" w:eastAsia="Times New Roman CYR" w:hAnsi="Times New Roman CYR" w:cs="Times New Roman CYR"/>
        </w:rPr>
        <w:t xml:space="preserve"> 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 CYR" w:eastAsia="Times New Roman CYR" w:hAnsi="Times New Roman CYR" w:cs="Times New Roman CYR"/>
        </w:rPr>
        <w:t xml:space="preserve">протоколом об административном правонарушении от 19.05.2026 года;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 CYR" w:eastAsia="Times New Roman CYR" w:hAnsi="Times New Roman CYR" w:cs="Times New Roman CYR"/>
        </w:rPr>
        <w:t xml:space="preserve">копией постановления по делу об административном правонарушении от 15.12.2025 года; </w:t>
      </w:r>
    </w:p>
    <w:p>
      <w:pPr>
        <w:spacing w:before="0" w:after="0"/>
        <w:ind w:firstLine="708"/>
        <w:jc w:val="both"/>
      </w:pPr>
      <w:r>
        <w:rPr>
          <w:rFonts w:ascii="Times New Roman CYR" w:eastAsia="Times New Roman CYR" w:hAnsi="Times New Roman CYR" w:cs="Times New Roman CYR"/>
        </w:rPr>
        <w:t>- объяснением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 CYR" w:eastAsia="Times New Roman CYR" w:hAnsi="Times New Roman CYR" w:cs="Times New Roman CYR"/>
        </w:rPr>
        <w:t>Рузиевой А.Х</w:t>
      </w:r>
      <w:r>
        <w:rPr>
          <w:rFonts w:ascii="Times New Roman" w:eastAsia="Times New Roman" w:hAnsi="Times New Roman" w:cs="Times New Roman"/>
        </w:rPr>
        <w:t>.;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- рапортом о том, что лицо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привлекаемое </w:t>
      </w:r>
      <w:r>
        <w:rPr>
          <w:rFonts w:ascii="Times New Roman" w:eastAsia="Times New Roman" w:hAnsi="Times New Roman" w:cs="Times New Roman"/>
        </w:rPr>
        <w:t>к административной ответственности</w:t>
      </w:r>
      <w:r>
        <w:rPr>
          <w:rFonts w:ascii="Times New Roman" w:eastAsia="Times New Roman" w:hAnsi="Times New Roman" w:cs="Times New Roman"/>
        </w:rPr>
        <w:t xml:space="preserve"> числится не уплатившим штраф;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- копией паспорта </w:t>
      </w:r>
      <w:r>
        <w:rPr>
          <w:rFonts w:ascii="Times New Roman CYR" w:eastAsia="Times New Roman CYR" w:hAnsi="Times New Roman CYR" w:cs="Times New Roman CYR"/>
        </w:rPr>
        <w:t>Рузиевой А.Х</w:t>
      </w:r>
      <w:r>
        <w:rPr>
          <w:rFonts w:ascii="Times New Roman" w:eastAsia="Times New Roman" w:hAnsi="Times New Roman" w:cs="Times New Roman"/>
        </w:rPr>
        <w:t>.;</w:t>
      </w:r>
    </w:p>
    <w:p>
      <w:pPr>
        <w:spacing w:before="0" w:after="0"/>
        <w:ind w:firstLine="708"/>
        <w:jc w:val="both"/>
      </w:pPr>
      <w:r>
        <w:rPr>
          <w:rFonts w:ascii="Times New Roman CYR" w:eastAsia="Times New Roman CYR" w:hAnsi="Times New Roman CYR" w:cs="Times New Roman CYR"/>
        </w:rPr>
        <w:t>- справкой на лицо</w:t>
      </w:r>
      <w:r>
        <w:rPr>
          <w:rFonts w:ascii="Times New Roman CYR" w:eastAsia="Times New Roman CYR" w:hAnsi="Times New Roman CYR" w:cs="Times New Roman CYR"/>
        </w:rPr>
        <w:t>.</w:t>
      </w:r>
    </w:p>
    <w:p>
      <w:pPr>
        <w:spacing w:before="0" w:after="0"/>
        <w:ind w:firstLine="708"/>
        <w:jc w:val="both"/>
      </w:pPr>
      <w:r>
        <w:rPr>
          <w:rFonts w:ascii="Times New Roman CYR" w:eastAsia="Times New Roman CYR" w:hAnsi="Times New Roman CYR" w:cs="Times New Roman CYR"/>
        </w:rPr>
        <w:t xml:space="preserve">Доводы </w:t>
      </w:r>
      <w:r>
        <w:rPr>
          <w:rFonts w:ascii="Times New Roman CYR" w:eastAsia="Times New Roman CYR" w:hAnsi="Times New Roman CYR" w:cs="Times New Roman CYR"/>
        </w:rPr>
        <w:t>Рузиевой</w:t>
      </w:r>
      <w:r>
        <w:rPr>
          <w:rFonts w:ascii="Times New Roman CYR" w:eastAsia="Times New Roman CYR" w:hAnsi="Times New Roman CYR" w:cs="Times New Roman CYR"/>
        </w:rPr>
        <w:t xml:space="preserve"> А.Х. о том, что она не получала копию </w:t>
      </w:r>
      <w:r>
        <w:rPr>
          <w:rFonts w:ascii="Times New Roman CYR" w:eastAsia="Times New Roman CYR" w:hAnsi="Times New Roman CYR" w:cs="Times New Roman CYR"/>
        </w:rPr>
        <w:t>постановления</w:t>
      </w:r>
      <w:r>
        <w:rPr>
          <w:rFonts w:ascii="Times New Roman CYR" w:eastAsia="Times New Roman CYR" w:hAnsi="Times New Roman CYR" w:cs="Times New Roman CYR"/>
        </w:rPr>
        <w:t xml:space="preserve"> опровергаются материалами дела, так на постановлении от 15.12.2025г. имеется отметка о получении </w:t>
      </w:r>
      <w:r>
        <w:rPr>
          <w:rFonts w:ascii="Times New Roman CYR" w:eastAsia="Times New Roman CYR" w:hAnsi="Times New Roman CYR" w:cs="Times New Roman CYR"/>
        </w:rPr>
        <w:t>ею</w:t>
      </w:r>
      <w:r>
        <w:rPr>
          <w:rFonts w:ascii="Times New Roman CYR" w:eastAsia="Times New Roman CYR" w:hAnsi="Times New Roman CYR" w:cs="Times New Roman CYR"/>
        </w:rPr>
        <w:t xml:space="preserve"> копии постановления. </w:t>
      </w:r>
    </w:p>
    <w:p>
      <w:pPr>
        <w:spacing w:before="0" w:after="0"/>
        <w:ind w:firstLine="708"/>
        <w:jc w:val="both"/>
      </w:pPr>
      <w:r>
        <w:rPr>
          <w:rFonts w:ascii="Times New Roman CYR" w:eastAsia="Times New Roman CYR" w:hAnsi="Times New Roman CYR" w:cs="Times New Roman CYR"/>
        </w:rPr>
        <w:t xml:space="preserve">Таким образом, вина Рузиевой А.Х. и его действия по факту неуплаты </w:t>
      </w:r>
      <w:r>
        <w:rPr>
          <w:rFonts w:ascii="Times New Roman CYR" w:eastAsia="Times New Roman CYR" w:hAnsi="Times New Roman CYR" w:cs="Times New Roman CYR"/>
        </w:rPr>
        <w:t>штрафа</w:t>
      </w:r>
      <w:r>
        <w:rPr>
          <w:rFonts w:ascii="Times New Roman CYR" w:eastAsia="Times New Roman CYR" w:hAnsi="Times New Roman CYR" w:cs="Times New Roman CYR"/>
        </w:rPr>
        <w:t xml:space="preserve">  </w:t>
      </w:r>
      <w:r>
        <w:rPr>
          <w:rFonts w:ascii="Times New Roman CYR" w:eastAsia="Times New Roman CYR" w:hAnsi="Times New Roman CYR" w:cs="Times New Roman CYR"/>
        </w:rPr>
        <w:t>в</w:t>
      </w:r>
      <w:r>
        <w:rPr>
          <w:rFonts w:ascii="Times New Roman CYR" w:eastAsia="Times New Roman CYR" w:hAnsi="Times New Roman CYR" w:cs="Times New Roman CYR"/>
        </w:rPr>
        <w:t xml:space="preserve"> установленный законом срок нашли свое подтверждение. </w:t>
      </w:r>
    </w:p>
    <w:p>
      <w:pPr>
        <w:spacing w:before="0" w:after="0"/>
        <w:ind w:firstLine="720"/>
        <w:jc w:val="both"/>
      </w:pPr>
      <w:r>
        <w:rPr>
          <w:rFonts w:ascii="Times New Roman CYR" w:eastAsia="Times New Roman CYR" w:hAnsi="Times New Roman CYR" w:cs="Times New Roman CYR"/>
        </w:rPr>
        <w:t>Действия Рузиевой А.Х. мировой судья квалифицирует по ч.1 ст. 20.25 КоАП РФ.</w:t>
      </w:r>
    </w:p>
    <w:p>
      <w:pPr>
        <w:spacing w:before="0" w:after="0"/>
        <w:ind w:firstLine="720"/>
        <w:jc w:val="both"/>
      </w:pPr>
      <w:r>
        <w:rPr>
          <w:rFonts w:ascii="Times New Roman CYR" w:eastAsia="Times New Roman CYR" w:hAnsi="Times New Roman CYR" w:cs="Times New Roman CYR"/>
        </w:rPr>
        <w:t>Определяя вид и меру наказания нарушителю, суд учитывает личность правонарушителя, характер и тяжесть совершенного им правонарушения.</w:t>
      </w:r>
    </w:p>
    <w:p>
      <w:pPr>
        <w:spacing w:before="0" w:after="0"/>
        <w:ind w:firstLine="708"/>
        <w:jc w:val="both"/>
      </w:pPr>
      <w:r>
        <w:rPr>
          <w:rFonts w:ascii="Times New Roman CYR" w:eastAsia="Times New Roman CYR" w:hAnsi="Times New Roman CYR" w:cs="Times New Roman CYR"/>
        </w:rPr>
        <w:t xml:space="preserve">Смягчающих и отягчающих административную ответственность обстоятельств мировым судьей не установлено. </w:t>
      </w:r>
    </w:p>
    <w:p>
      <w:pPr>
        <w:spacing w:before="0" w:after="0"/>
        <w:ind w:firstLine="720"/>
        <w:jc w:val="both"/>
      </w:pPr>
      <w:r>
        <w:rPr>
          <w:rFonts w:ascii="Times New Roman CYR" w:eastAsia="Times New Roman CYR" w:hAnsi="Times New Roman CYR" w:cs="Times New Roman CYR"/>
        </w:rPr>
        <w:t>На основании изложенного, руководствуясь ст. ст. 23.1, 29.5, 29.6, 29.10 КоАП РФ,</w:t>
      </w:r>
    </w:p>
    <w:p>
      <w:pPr>
        <w:spacing w:before="0" w:after="0"/>
        <w:jc w:val="center"/>
      </w:pPr>
    </w:p>
    <w:p>
      <w:pPr>
        <w:spacing w:before="0" w:after="0"/>
        <w:jc w:val="center"/>
      </w:pPr>
      <w:r>
        <w:rPr>
          <w:rFonts w:ascii="Times New Roman CYR" w:eastAsia="Times New Roman CYR" w:hAnsi="Times New Roman CYR" w:cs="Times New Roman CYR"/>
          <w:b/>
          <w:bCs/>
        </w:rPr>
        <w:t>ПОСТАНОВИЛ</w:t>
      </w:r>
      <w:r>
        <w:rPr>
          <w:rFonts w:ascii="Times New Roman CYR" w:eastAsia="Times New Roman CYR" w:hAnsi="Times New Roman CYR" w:cs="Times New Roman CYR"/>
        </w:rPr>
        <w:t>:</w:t>
      </w:r>
    </w:p>
    <w:p>
      <w:pPr>
        <w:spacing w:before="0" w:after="0"/>
        <w:jc w:val="center"/>
      </w:pPr>
    </w:p>
    <w:p>
      <w:pPr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</w:rPr>
        <w:t xml:space="preserve">Признать </w:t>
      </w:r>
      <w:r>
        <w:rPr>
          <w:rFonts w:ascii="Times New Roman CYR" w:eastAsia="Times New Roman CYR" w:hAnsi="Times New Roman CYR" w:cs="Times New Roman CYR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Рузиеву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Айгуль</w:t>
      </w:r>
      <w:r>
        <w:rPr>
          <w:rFonts w:ascii="Times New Roman" w:eastAsia="Times New Roman" w:hAnsi="Times New Roman" w:cs="Times New Roman"/>
          <w:b/>
          <w:bCs/>
        </w:rPr>
        <w:t xml:space="preserve">  </w:t>
      </w:r>
      <w:r>
        <w:rPr>
          <w:rFonts w:ascii="Times New Roman" w:eastAsia="Times New Roman" w:hAnsi="Times New Roman" w:cs="Times New Roman"/>
          <w:b/>
          <w:bCs/>
        </w:rPr>
        <w:t>Халиловну</w:t>
      </w:r>
      <w:r>
        <w:rPr>
          <w:rFonts w:ascii="Times New Roman CYR" w:eastAsia="Times New Roman CYR" w:hAnsi="Times New Roman CYR" w:cs="Times New Roman CYR"/>
        </w:rPr>
        <w:t xml:space="preserve"> виновной в совершении</w:t>
      </w:r>
      <w:r>
        <w:rPr>
          <w:rFonts w:ascii="Times New Roman CYR" w:eastAsia="Times New Roman CYR" w:hAnsi="Times New Roman CYR" w:cs="Times New Roman CYR"/>
        </w:rPr>
        <w:t xml:space="preserve">  </w:t>
      </w:r>
      <w:r>
        <w:rPr>
          <w:rFonts w:ascii="Times New Roman CYR" w:eastAsia="Times New Roman CYR" w:hAnsi="Times New Roman CYR" w:cs="Times New Roman CYR"/>
        </w:rPr>
        <w:t>административного правонарушения, предусмотренного ч.1 ст. 20.25 Кодекса РФ об административных правонарушениях, и назначить</w:t>
      </w:r>
      <w:r>
        <w:rPr>
          <w:rFonts w:ascii="Times New Roman CYR" w:eastAsia="Times New Roman CYR" w:hAnsi="Times New Roman CYR" w:cs="Times New Roman CYR"/>
        </w:rPr>
        <w:t xml:space="preserve">  </w:t>
      </w:r>
      <w:r>
        <w:rPr>
          <w:rFonts w:ascii="Times New Roman CYR" w:eastAsia="Times New Roman CYR" w:hAnsi="Times New Roman CYR" w:cs="Times New Roman CYR"/>
        </w:rPr>
        <w:t xml:space="preserve">наказание в виде административного штрафа в размере </w:t>
      </w:r>
      <w:r>
        <w:rPr>
          <w:rFonts w:ascii="Times New Roman CYR" w:eastAsia="Times New Roman CYR" w:hAnsi="Times New Roman CYR" w:cs="Times New Roman CYR"/>
        </w:rPr>
        <w:t xml:space="preserve">четырех </w:t>
      </w:r>
      <w:r>
        <w:rPr>
          <w:rFonts w:ascii="Times New Roman CYR" w:eastAsia="Times New Roman CYR" w:hAnsi="Times New Roman CYR" w:cs="Times New Roman CYR"/>
        </w:rPr>
        <w:t>тысяч (</w:t>
      </w:r>
      <w:r>
        <w:rPr>
          <w:rFonts w:ascii="Times New Roman CYR" w:eastAsia="Times New Roman CYR" w:hAnsi="Times New Roman CYR" w:cs="Times New Roman CYR"/>
        </w:rPr>
        <w:t>4</w:t>
      </w:r>
      <w:r>
        <w:rPr>
          <w:rFonts w:ascii="Times New Roman CYR" w:eastAsia="Times New Roman CYR" w:hAnsi="Times New Roman CYR" w:cs="Times New Roman CYR"/>
        </w:rPr>
        <w:t xml:space="preserve">000) рублей. </w:t>
      </w:r>
    </w:p>
    <w:p>
      <w:pPr>
        <w:spacing w:before="0" w:after="0"/>
        <w:ind w:firstLine="720"/>
        <w:jc w:val="both"/>
      </w:pPr>
      <w:r>
        <w:rPr>
          <w:rFonts w:ascii="Times New Roman CYR" w:eastAsia="Times New Roman CYR" w:hAnsi="Times New Roman CYR" w:cs="Times New Roman CYR"/>
        </w:rPr>
        <w:t>В соответствии с требованиями ч.1 ст.32.2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КоАП РФ.</w:t>
      </w:r>
    </w:p>
    <w:p>
      <w:pPr>
        <w:spacing w:before="0" w:after="0"/>
        <w:ind w:firstLine="720"/>
        <w:jc w:val="both"/>
      </w:pPr>
      <w:r>
        <w:rPr>
          <w:rFonts w:ascii="Times New Roman CYR" w:eastAsia="Times New Roman CYR" w:hAnsi="Times New Roman CYR" w:cs="Times New Roman CYR"/>
        </w:rPr>
        <w:t>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части 1 ст. 32.2 КоАП РФ, судья, вынесший постановление, направляет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</w:t>
      </w:r>
      <w:r>
        <w:rPr>
          <w:rFonts w:ascii="Times New Roman CYR" w:eastAsia="Times New Roman CYR" w:hAnsi="Times New Roman CYR" w:cs="Times New Roman CYR"/>
          <w:b/>
          <w:bCs/>
          <w:u w:val="single"/>
        </w:rPr>
        <w:t>.</w:t>
      </w:r>
    </w:p>
    <w:p>
      <w:pPr>
        <w:spacing w:before="0" w:after="0"/>
        <w:ind w:firstLine="708"/>
        <w:jc w:val="both"/>
      </w:pPr>
      <w:r>
        <w:rPr>
          <w:rFonts w:ascii="Times New Roman CYR" w:eastAsia="Times New Roman CYR" w:hAnsi="Times New Roman CYR" w:cs="Times New Roman CYR"/>
          <w:u w:val="single"/>
        </w:rPr>
        <w:t xml:space="preserve">Кроме того, суд полагает необходимым разъяснить, что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 (ч. 4 ст. 4.1 КоАП РФ). </w:t>
      </w:r>
    </w:p>
    <w:p>
      <w:pPr>
        <w:spacing w:before="0" w:after="0"/>
        <w:ind w:firstLine="720"/>
        <w:jc w:val="both"/>
      </w:pPr>
      <w:r>
        <w:rPr>
          <w:rFonts w:ascii="Times New Roman CYR" w:eastAsia="Times New Roman CYR" w:hAnsi="Times New Roman CYR" w:cs="Times New Roman CYR"/>
        </w:rPr>
        <w:t xml:space="preserve">Постановление может быть обжаловано в Ханты-Мансийский </w:t>
      </w:r>
      <w:r>
        <w:rPr>
          <w:rFonts w:ascii="Times New Roman CYR" w:eastAsia="Times New Roman CYR" w:hAnsi="Times New Roman CYR" w:cs="Times New Roman CYR"/>
        </w:rPr>
        <w:t>районный</w:t>
      </w:r>
      <w:r>
        <w:rPr>
          <w:rFonts w:ascii="Times New Roman CYR" w:eastAsia="Times New Roman CYR" w:hAnsi="Times New Roman CYR" w:cs="Times New Roman CYR"/>
        </w:rPr>
        <w:t xml:space="preserve">  </w:t>
      </w:r>
      <w:r>
        <w:rPr>
          <w:rFonts w:ascii="Times New Roman CYR" w:eastAsia="Times New Roman CYR" w:hAnsi="Times New Roman CYR" w:cs="Times New Roman CYR"/>
        </w:rPr>
        <w:t>суд</w:t>
      </w:r>
      <w:r>
        <w:rPr>
          <w:rFonts w:ascii="Times New Roman CYR" w:eastAsia="Times New Roman CYR" w:hAnsi="Times New Roman CYR" w:cs="Times New Roman CYR"/>
        </w:rPr>
        <w:t xml:space="preserve"> через мирового судью в течение 10 дней со дня получения копии постановления.</w:t>
      </w: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 xml:space="preserve">Административный штраф подлежит уплате на расчетный счет: </w:t>
      </w: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>Получатель: УФК по Ханты-Мансийскому автономному округу – Югре</w:t>
      </w: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 xml:space="preserve">(Департамент административного обеспечения Ханты-Мансийского автономного округа – Югры) </w:t>
      </w: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 xml:space="preserve">л/с 04872D08080 </w:t>
      </w: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>Счет (ЕКС): 40102810245370000007</w:t>
      </w: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>Номер счета получателя: 03100643000000018700</w:t>
      </w: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 xml:space="preserve">Банк: РКЦ г. Ханты-Мансийска//УФК по ХМАО – Югре </w:t>
      </w:r>
      <w:r>
        <w:rPr>
          <w:rFonts w:ascii="Times New Roman CYR" w:eastAsia="Times New Roman CYR" w:hAnsi="Times New Roman CYR" w:cs="Times New Roman CYR"/>
        </w:rPr>
        <w:t>г.Ханты-Мансийск</w:t>
      </w: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>БИК 007162163</w:t>
      </w: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>ИНН 8601073664, КПП 860101001, ОКТМО – 71871000</w:t>
      </w: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 xml:space="preserve">КБК – 72011601203019000140, УИН </w:t>
      </w:r>
      <w:r>
        <w:rPr>
          <w:rFonts w:ascii="Times New Roman CYR" w:eastAsia="Times New Roman CYR" w:hAnsi="Times New Roman CYR" w:cs="Times New Roman CYR"/>
        </w:rPr>
        <w:t>0412365400765007012620124</w:t>
      </w:r>
    </w:p>
    <w:p>
      <w:pPr>
        <w:spacing w:before="0" w:after="0"/>
        <w:jc w:val="both"/>
      </w:pP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 xml:space="preserve">Мировой судья </w:t>
      </w: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>судебного участка № 1</w:t>
      </w: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 xml:space="preserve">Ханты-Мансийского </w:t>
      </w:r>
    </w:p>
    <w:p>
      <w:pPr>
        <w:spacing w:before="0" w:after="0"/>
        <w:jc w:val="both"/>
        <w:rPr>
          <w:sz w:val="24"/>
          <w:szCs w:val="24"/>
        </w:rPr>
      </w:pPr>
      <w:r>
        <w:rPr>
          <w:rFonts w:ascii="Times New Roman CYR" w:eastAsia="Times New Roman CYR" w:hAnsi="Times New Roman CYR" w:cs="Times New Roman CYR"/>
        </w:rPr>
        <w:t xml:space="preserve">судебного района </w:t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</w:rPr>
        <w:t>А.В. Худяков</w:t>
      </w:r>
      <w:r>
        <w:rPr>
          <w:rFonts w:ascii="Times New Roman CYR" w:eastAsia="Times New Roman CYR" w:hAnsi="Times New Roman CYR" w:cs="Times New Roman CYR"/>
        </w:rPr>
        <w:t xml:space="preserve">    </w:t>
      </w:r>
    </w:p>
    <w:p>
      <w:pPr>
        <w:spacing w:before="0" w:after="0"/>
      </w:pPr>
    </w:p>
    <w:p>
      <w:pPr>
        <w:spacing w:before="0" w:after="0"/>
      </w:pPr>
      <w:r>
        <w:rPr>
          <w:rStyle w:val="cat-UserDefinedgrp-32rplc-43"/>
          <w:rFonts w:ascii="Times New Roman CYR" w:eastAsia="Times New Roman CYR" w:hAnsi="Times New Roman CYR" w:cs="Times New Roman CYR"/>
        </w:rPr>
        <w:t>...</w:t>
      </w:r>
    </w:p>
    <w:p>
      <w:pPr>
        <w:spacing w:before="0" w:after="200" w:line="276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>
      <w:pPr>
        <w:spacing w:before="0" w:after="0"/>
        <w:ind w:firstLine="709"/>
        <w:jc w:val="both"/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0rplc-7">
    <w:name w:val="cat-UserDefined grp-30 rplc-7"/>
    <w:basedOn w:val="DefaultParagraphFont"/>
  </w:style>
  <w:style w:type="character" w:customStyle="1" w:styleId="cat-UserDefinedgrp-31rplc-21">
    <w:name w:val="cat-UserDefined grp-31 rplc-21"/>
    <w:basedOn w:val="DefaultParagraphFont"/>
  </w:style>
  <w:style w:type="character" w:customStyle="1" w:styleId="cat-UserDefinedgrp-32rplc-43">
    <w:name w:val="cat-UserDefined grp-32 rplc-43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